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836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Style w:val="cat-OrganizationNamegrp-15rplc-5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Style w:val="cat-OrganizationNamegrp-16rplc-1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Style w:val="cat-OrganizationNamegrp-16rplc-1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OrganizationNamegrp-16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001677300001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95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ЮЛ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Style w:val="cat-OrganizationNamegrp-16rplc-23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смягчающих и отягчающих административную ответственность 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Style w:val="cat-OrganizationNamegrp-15rplc-2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88070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OrganizationNamegrp-15rplc-5">
    <w:name w:val="cat-OrganizationName grp-15 rplc-5"/>
    <w:basedOn w:val="DefaultParagraphFont"/>
  </w:style>
  <w:style w:type="character" w:customStyle="1" w:styleId="cat-UserDefinedgrp-19rplc-6">
    <w:name w:val="cat-UserDefined grp-19 rplc-6"/>
    <w:basedOn w:val="DefaultParagraphFont"/>
  </w:style>
  <w:style w:type="character" w:customStyle="1" w:styleId="cat-OrganizationNamegrp-16rplc-10">
    <w:name w:val="cat-OrganizationName grp-16 rplc-10"/>
    <w:basedOn w:val="DefaultParagraphFont"/>
  </w:style>
  <w:style w:type="character" w:customStyle="1" w:styleId="cat-OrganizationNamegrp-16rplc-14">
    <w:name w:val="cat-OrganizationName grp-16 rplc-14"/>
    <w:basedOn w:val="DefaultParagraphFont"/>
  </w:style>
  <w:style w:type="character" w:customStyle="1" w:styleId="cat-OrganizationNamegrp-16rplc-16">
    <w:name w:val="cat-OrganizationName grp-16 rplc-16"/>
    <w:basedOn w:val="DefaultParagraphFont"/>
  </w:style>
  <w:style w:type="character" w:customStyle="1" w:styleId="cat-OrganizationNamegrp-16rplc-23">
    <w:name w:val="cat-OrganizationName grp-16 rplc-23"/>
    <w:basedOn w:val="DefaultParagraphFont"/>
  </w:style>
  <w:style w:type="character" w:customStyle="1" w:styleId="cat-OrganizationNamegrp-15rplc-24">
    <w:name w:val="cat-OrganizationName grp-15 rplc-2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423FA-0938-4EF8-B673-C7BBDB9B67E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